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61E" w:rsidRPr="00D50D00" w:rsidRDefault="00D626D5" w:rsidP="00E95351">
      <w:pPr>
        <w:framePr w:w="3480" w:h="1876" w:hSpace="142" w:wrap="around" w:vAnchor="page" w:hAnchor="page" w:x="1420" w:y="3611"/>
        <w:rPr>
          <w:sz w:val="22"/>
          <w:szCs w:val="22"/>
        </w:rPr>
      </w:pPr>
      <w:r>
        <w:rPr>
          <w:sz w:val="20"/>
          <w:szCs w:val="22"/>
        </w:rPr>
        <w:t>An</w:t>
      </w:r>
    </w:p>
    <w:p w:rsidR="00344442" w:rsidRPr="00D50D00" w:rsidRDefault="00344442" w:rsidP="00344442">
      <w:pPr>
        <w:rPr>
          <w:sz w:val="22"/>
          <w:szCs w:val="22"/>
        </w:rPr>
      </w:pPr>
    </w:p>
    <w:p w:rsidR="007827BB" w:rsidRPr="00D50D00" w:rsidRDefault="007827BB" w:rsidP="00344442">
      <w:pPr>
        <w:rPr>
          <w:sz w:val="22"/>
          <w:szCs w:val="22"/>
        </w:rPr>
      </w:pPr>
    </w:p>
    <w:p w:rsidR="00344442" w:rsidRPr="00D50D00" w:rsidRDefault="00344442" w:rsidP="00344442">
      <w:pPr>
        <w:rPr>
          <w:sz w:val="22"/>
          <w:szCs w:val="22"/>
        </w:rPr>
      </w:pPr>
    </w:p>
    <w:p w:rsidR="00344442" w:rsidRPr="00D50D00" w:rsidRDefault="00344442" w:rsidP="00344442">
      <w:pPr>
        <w:rPr>
          <w:sz w:val="22"/>
          <w:szCs w:val="22"/>
        </w:rPr>
      </w:pPr>
    </w:p>
    <w:p w:rsidR="00344442" w:rsidRPr="00D50D00" w:rsidRDefault="00344442" w:rsidP="00344442">
      <w:pPr>
        <w:rPr>
          <w:sz w:val="22"/>
          <w:szCs w:val="22"/>
        </w:rPr>
      </w:pPr>
    </w:p>
    <w:p w:rsidR="00344442" w:rsidRPr="00D50D00" w:rsidRDefault="00344442" w:rsidP="00344442">
      <w:pPr>
        <w:rPr>
          <w:sz w:val="22"/>
          <w:szCs w:val="22"/>
        </w:rPr>
      </w:pPr>
    </w:p>
    <w:p w:rsidR="00344442" w:rsidRPr="00D50D00" w:rsidRDefault="00344442" w:rsidP="00344442">
      <w:pPr>
        <w:rPr>
          <w:sz w:val="22"/>
          <w:szCs w:val="22"/>
        </w:rPr>
      </w:pPr>
    </w:p>
    <w:p w:rsidR="00344442" w:rsidRPr="00D50D00" w:rsidRDefault="00344442" w:rsidP="00344442">
      <w:pPr>
        <w:rPr>
          <w:sz w:val="22"/>
          <w:szCs w:val="22"/>
        </w:rPr>
      </w:pPr>
    </w:p>
    <w:p w:rsidR="00344442" w:rsidRPr="00D50D00" w:rsidRDefault="00344442" w:rsidP="00344442">
      <w:pPr>
        <w:rPr>
          <w:sz w:val="22"/>
          <w:szCs w:val="22"/>
        </w:rPr>
      </w:pPr>
    </w:p>
    <w:p w:rsidR="00D50D00" w:rsidRDefault="00D50D00" w:rsidP="00F36F8D">
      <w:pPr>
        <w:framePr w:w="3076" w:h="2356" w:wrap="around" w:vAnchor="page" w:hAnchor="page" w:x="8056" w:y="3391"/>
        <w:rPr>
          <w:rStyle w:val="Informationen"/>
          <w:b/>
          <w:sz w:val="18"/>
          <w:szCs w:val="18"/>
        </w:rPr>
      </w:pPr>
    </w:p>
    <w:p w:rsidR="00172279" w:rsidRPr="00091DFB" w:rsidRDefault="00172279" w:rsidP="00172279">
      <w:pPr>
        <w:framePr w:w="3076" w:h="2356" w:wrap="around" w:vAnchor="page" w:hAnchor="page" w:x="8056" w:y="3391"/>
        <w:rPr>
          <w:rStyle w:val="Informationen"/>
          <w:b/>
          <w:sz w:val="18"/>
          <w:szCs w:val="18"/>
        </w:rPr>
      </w:pPr>
      <w:r w:rsidRPr="00091DFB">
        <w:rPr>
          <w:rStyle w:val="Informationen"/>
          <w:b/>
          <w:sz w:val="18"/>
          <w:szCs w:val="18"/>
        </w:rPr>
        <w:t>Markus Halfmann</w:t>
      </w:r>
    </w:p>
    <w:p w:rsidR="00172279" w:rsidRPr="00091DFB" w:rsidRDefault="00172279" w:rsidP="00172279">
      <w:pPr>
        <w:framePr w:w="3076" w:h="2356" w:wrap="around" w:vAnchor="page" w:hAnchor="page" w:x="8056" w:y="3391"/>
        <w:rPr>
          <w:rStyle w:val="Informationen"/>
          <w:b/>
          <w:sz w:val="18"/>
          <w:szCs w:val="18"/>
        </w:rPr>
      </w:pPr>
      <w:r>
        <w:rPr>
          <w:rStyle w:val="Informationen"/>
          <w:b/>
          <w:sz w:val="18"/>
          <w:szCs w:val="18"/>
        </w:rPr>
        <w:t xml:space="preserve">Öffentlichkeitsarbeit &amp; </w:t>
      </w:r>
      <w:proofErr w:type="spellStart"/>
      <w:r>
        <w:rPr>
          <w:rStyle w:val="Informationen"/>
          <w:b/>
          <w:sz w:val="18"/>
          <w:szCs w:val="18"/>
        </w:rPr>
        <w:t>Orga</w:t>
      </w:r>
      <w:proofErr w:type="spellEnd"/>
    </w:p>
    <w:p w:rsidR="00172279" w:rsidRPr="00091DFB" w:rsidRDefault="00172279" w:rsidP="00172279">
      <w:pPr>
        <w:framePr w:w="3076" w:h="2356" w:wrap="around" w:vAnchor="page" w:hAnchor="page" w:x="8056" w:y="3391"/>
        <w:rPr>
          <w:rStyle w:val="Informationen"/>
          <w:sz w:val="18"/>
          <w:szCs w:val="18"/>
        </w:rPr>
      </w:pPr>
    </w:p>
    <w:p w:rsidR="00172279" w:rsidRPr="00091DFB" w:rsidRDefault="00172279" w:rsidP="00172279">
      <w:pPr>
        <w:framePr w:w="3076" w:h="2356" w:wrap="around" w:vAnchor="page" w:hAnchor="page" w:x="8056" w:y="3391"/>
        <w:rPr>
          <w:rStyle w:val="Informationen"/>
          <w:sz w:val="18"/>
          <w:szCs w:val="18"/>
        </w:rPr>
      </w:pPr>
      <w:r w:rsidRPr="00091DFB">
        <w:rPr>
          <w:rStyle w:val="Informationen"/>
          <w:sz w:val="18"/>
          <w:szCs w:val="18"/>
        </w:rPr>
        <w:t>Marienhofstraße 65</w:t>
      </w:r>
    </w:p>
    <w:p w:rsidR="00172279" w:rsidRPr="00091DFB" w:rsidRDefault="00172279" w:rsidP="00172279">
      <w:pPr>
        <w:framePr w:w="3076" w:h="2356" w:wrap="around" w:vAnchor="page" w:hAnchor="page" w:x="8056" w:y="3391"/>
        <w:ind w:right="23"/>
        <w:rPr>
          <w:rStyle w:val="Informationen"/>
          <w:sz w:val="18"/>
          <w:szCs w:val="18"/>
        </w:rPr>
      </w:pPr>
      <w:r w:rsidRPr="00091DFB">
        <w:rPr>
          <w:rStyle w:val="Informationen"/>
          <w:sz w:val="18"/>
          <w:szCs w:val="18"/>
        </w:rPr>
        <w:t>53721 Siegburg</w:t>
      </w:r>
    </w:p>
    <w:p w:rsidR="00172279" w:rsidRPr="00091DFB" w:rsidRDefault="00172279" w:rsidP="00172279">
      <w:pPr>
        <w:framePr w:w="3076" w:h="2356" w:wrap="around" w:vAnchor="page" w:hAnchor="page" w:x="8056" w:y="3391"/>
        <w:rPr>
          <w:rStyle w:val="Informationen"/>
          <w:sz w:val="18"/>
          <w:szCs w:val="18"/>
        </w:rPr>
      </w:pPr>
      <w:r w:rsidRPr="00091DFB">
        <w:rPr>
          <w:rStyle w:val="Informationen"/>
          <w:sz w:val="18"/>
          <w:szCs w:val="18"/>
        </w:rPr>
        <w:t>Tel. 0160/96806234</w:t>
      </w:r>
    </w:p>
    <w:p w:rsidR="00172279" w:rsidRPr="00091DFB" w:rsidRDefault="00172279" w:rsidP="00172279">
      <w:pPr>
        <w:framePr w:w="3076" w:h="2356" w:wrap="around" w:vAnchor="page" w:hAnchor="page" w:x="8056" w:y="3391"/>
        <w:rPr>
          <w:rStyle w:val="Informationen"/>
          <w:sz w:val="18"/>
          <w:szCs w:val="18"/>
        </w:rPr>
      </w:pPr>
      <w:r w:rsidRPr="00091DFB">
        <w:rPr>
          <w:rStyle w:val="Informationen"/>
          <w:sz w:val="18"/>
          <w:szCs w:val="18"/>
        </w:rPr>
        <w:t>E-Mail: markus.halfmann@fc-hennef.de</w:t>
      </w:r>
    </w:p>
    <w:p w:rsidR="00172279" w:rsidRPr="00091DFB" w:rsidRDefault="00172279" w:rsidP="00172279">
      <w:pPr>
        <w:framePr w:w="3076" w:h="2356" w:wrap="around" w:vAnchor="page" w:hAnchor="page" w:x="8056" w:y="3391"/>
        <w:rPr>
          <w:rStyle w:val="Informationen"/>
          <w:sz w:val="18"/>
          <w:szCs w:val="18"/>
        </w:rPr>
      </w:pPr>
    </w:p>
    <w:p w:rsidR="00172279" w:rsidRPr="00CE7FF1" w:rsidRDefault="00172279" w:rsidP="00172279">
      <w:pPr>
        <w:framePr w:w="3076" w:h="2356" w:wrap="around" w:vAnchor="page" w:hAnchor="page" w:x="8056" w:y="3391"/>
        <w:rPr>
          <w:rStyle w:val="Informationen"/>
        </w:rPr>
      </w:pPr>
      <w:r>
        <w:rPr>
          <w:rStyle w:val="Informationen"/>
          <w:sz w:val="18"/>
          <w:szCs w:val="18"/>
        </w:rPr>
        <w:t>23.07</w:t>
      </w:r>
      <w:r w:rsidRPr="00091DFB">
        <w:rPr>
          <w:rStyle w:val="Informationen"/>
          <w:sz w:val="18"/>
          <w:szCs w:val="18"/>
        </w:rPr>
        <w:t>.201</w:t>
      </w:r>
      <w:r>
        <w:rPr>
          <w:rStyle w:val="Informationen"/>
          <w:sz w:val="18"/>
          <w:szCs w:val="18"/>
        </w:rPr>
        <w:t>5</w:t>
      </w:r>
    </w:p>
    <w:p w:rsidR="00344442" w:rsidRDefault="00344442" w:rsidP="00344442">
      <w:pPr>
        <w:rPr>
          <w:sz w:val="22"/>
          <w:szCs w:val="22"/>
        </w:rPr>
      </w:pPr>
    </w:p>
    <w:p w:rsidR="00DA26AE" w:rsidRDefault="00DA26AE" w:rsidP="00344442">
      <w:pPr>
        <w:rPr>
          <w:sz w:val="22"/>
          <w:szCs w:val="22"/>
        </w:rPr>
      </w:pPr>
    </w:p>
    <w:p w:rsidR="00B02128" w:rsidRPr="00DD506C" w:rsidRDefault="00B02128" w:rsidP="00344442">
      <w:pPr>
        <w:rPr>
          <w:sz w:val="22"/>
          <w:szCs w:val="22"/>
        </w:rPr>
      </w:pPr>
    </w:p>
    <w:p w:rsidR="00344442" w:rsidRDefault="00D626D5" w:rsidP="00AA69EA">
      <w:pPr>
        <w:pStyle w:val="berschrift1"/>
        <w:tabs>
          <w:tab w:val="left" w:pos="5760"/>
        </w:tabs>
        <w:spacing w:line="276" w:lineRule="auto"/>
        <w:rPr>
          <w:b w:val="0"/>
          <w:sz w:val="22"/>
          <w:szCs w:val="22"/>
        </w:rPr>
      </w:pPr>
      <w:r>
        <w:rPr>
          <w:sz w:val="22"/>
          <w:szCs w:val="22"/>
        </w:rPr>
        <w:t>Betreff</w:t>
      </w:r>
    </w:p>
    <w:p w:rsidR="00940608" w:rsidRDefault="00940608" w:rsidP="00AA69EA">
      <w:pPr>
        <w:spacing w:line="276" w:lineRule="auto"/>
        <w:rPr>
          <w:sz w:val="22"/>
          <w:szCs w:val="22"/>
        </w:rPr>
      </w:pPr>
    </w:p>
    <w:p w:rsidR="00940608" w:rsidRDefault="00940608" w:rsidP="00AA69EA">
      <w:pPr>
        <w:spacing w:line="276" w:lineRule="auto"/>
        <w:rPr>
          <w:sz w:val="22"/>
          <w:szCs w:val="22"/>
        </w:rPr>
      </w:pPr>
    </w:p>
    <w:p w:rsidR="00B02128" w:rsidRPr="00940608" w:rsidRDefault="00B02128" w:rsidP="00AA69EA">
      <w:pPr>
        <w:spacing w:line="276" w:lineRule="auto"/>
        <w:rPr>
          <w:sz w:val="22"/>
          <w:szCs w:val="22"/>
        </w:rPr>
      </w:pPr>
    </w:p>
    <w:p w:rsidR="00243140" w:rsidRDefault="00E95351" w:rsidP="003D2C0F">
      <w:pPr>
        <w:spacing w:before="13"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Lieber Herr </w:t>
      </w:r>
      <w:proofErr w:type="spellStart"/>
      <w:r w:rsidR="00D626D5">
        <w:rPr>
          <w:sz w:val="22"/>
          <w:szCs w:val="22"/>
        </w:rPr>
        <w:t>xyz</w:t>
      </w:r>
      <w:proofErr w:type="spellEnd"/>
      <w:r w:rsidR="00DD506C">
        <w:rPr>
          <w:sz w:val="22"/>
          <w:szCs w:val="22"/>
        </w:rPr>
        <w:t>,</w:t>
      </w:r>
    </w:p>
    <w:p w:rsidR="00DD506C" w:rsidRDefault="00DD506C" w:rsidP="003D2C0F">
      <w:pPr>
        <w:spacing w:before="13" w:line="240" w:lineRule="exact"/>
        <w:jc w:val="both"/>
        <w:rPr>
          <w:sz w:val="22"/>
          <w:szCs w:val="22"/>
        </w:rPr>
      </w:pPr>
    </w:p>
    <w:p w:rsidR="008050B4" w:rsidRDefault="00D626D5" w:rsidP="001B041A">
      <w:pPr>
        <w:spacing w:before="13"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blablabla</w:t>
      </w:r>
      <w:bookmarkStart w:id="0" w:name="_GoBack"/>
      <w:bookmarkEnd w:id="0"/>
    </w:p>
    <w:p w:rsidR="00E03A3F" w:rsidRDefault="00E03A3F" w:rsidP="00AA69EA">
      <w:pPr>
        <w:spacing w:line="276" w:lineRule="auto"/>
        <w:rPr>
          <w:sz w:val="22"/>
          <w:szCs w:val="22"/>
        </w:rPr>
      </w:pPr>
    </w:p>
    <w:p w:rsidR="001B041A" w:rsidRDefault="008050B4" w:rsidP="00AA69EA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Beste Grüße</w:t>
      </w:r>
    </w:p>
    <w:p w:rsidR="00E03A3F" w:rsidRDefault="00E03A3F" w:rsidP="00AA69EA">
      <w:pPr>
        <w:spacing w:line="276" w:lineRule="auto"/>
        <w:rPr>
          <w:sz w:val="22"/>
          <w:szCs w:val="22"/>
        </w:rPr>
      </w:pPr>
    </w:p>
    <w:p w:rsidR="00E03A3F" w:rsidRDefault="00E03A3F" w:rsidP="00AA69EA">
      <w:pPr>
        <w:spacing w:line="276" w:lineRule="auto"/>
        <w:rPr>
          <w:sz w:val="22"/>
          <w:szCs w:val="22"/>
        </w:rPr>
      </w:pPr>
    </w:p>
    <w:p w:rsidR="001B041A" w:rsidRDefault="001B041A" w:rsidP="00AA69EA">
      <w:pPr>
        <w:spacing w:line="276" w:lineRule="auto"/>
        <w:rPr>
          <w:sz w:val="22"/>
          <w:szCs w:val="22"/>
        </w:rPr>
      </w:pPr>
    </w:p>
    <w:p w:rsidR="001B041A" w:rsidRDefault="001B041A" w:rsidP="00AA69EA">
      <w:pPr>
        <w:spacing w:line="276" w:lineRule="auto"/>
        <w:rPr>
          <w:sz w:val="22"/>
          <w:szCs w:val="22"/>
        </w:rPr>
      </w:pPr>
    </w:p>
    <w:p w:rsidR="00E03A3F" w:rsidRDefault="00172279" w:rsidP="00AA69EA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Markus Halfmann</w:t>
      </w:r>
    </w:p>
    <w:sectPr w:rsidR="00E03A3F" w:rsidSect="00372864">
      <w:headerReference w:type="default" r:id="rId7"/>
      <w:headerReference w:type="first" r:id="rId8"/>
      <w:footerReference w:type="first" r:id="rId9"/>
      <w:pgSz w:w="11906" w:h="16838" w:code="9"/>
      <w:pgMar w:top="3402" w:right="1418" w:bottom="1560" w:left="1418" w:header="709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F56" w:rsidRDefault="00DC2F56">
      <w:r>
        <w:separator/>
      </w:r>
    </w:p>
  </w:endnote>
  <w:endnote w:type="continuationSeparator" w:id="0">
    <w:p w:rsidR="00DC2F56" w:rsidRDefault="00DC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8D" w:rsidRPr="00C3503D" w:rsidRDefault="00F36F8D" w:rsidP="00F36F8D">
    <w:pPr>
      <w:pStyle w:val="Fuzeile"/>
      <w:tabs>
        <w:tab w:val="clear" w:pos="4536"/>
        <w:tab w:val="clear" w:pos="9072"/>
      </w:tabs>
      <w:ind w:left="2410"/>
      <w:jc w:val="center"/>
      <w:rPr>
        <w:rFonts w:ascii="Cambria" w:hAnsi="Cambria"/>
        <w:sz w:val="14"/>
        <w:szCs w:val="12"/>
      </w:rPr>
    </w:pPr>
    <w:r w:rsidRPr="00C3503D">
      <w:rPr>
        <w:noProof/>
        <w:sz w:val="20"/>
        <w:szCs w:val="22"/>
      </w:rPr>
      <w:drawing>
        <wp:anchor distT="0" distB="0" distL="114300" distR="114300" simplePos="0" relativeHeight="251658752" behindDoc="0" locked="0" layoutInCell="1" allowOverlap="1" wp14:anchorId="4E3BB226" wp14:editId="632E4407">
          <wp:simplePos x="0" y="0"/>
          <wp:positionH relativeFrom="margin">
            <wp:posOffset>-57150</wp:posOffset>
          </wp:positionH>
          <wp:positionV relativeFrom="margin">
            <wp:posOffset>7570082</wp:posOffset>
          </wp:positionV>
          <wp:extent cx="1368425" cy="685800"/>
          <wp:effectExtent l="19050" t="0" r="3175" b="0"/>
          <wp:wrapSquare wrapText="bothSides"/>
          <wp:docPr id="12" name="Grafik 2" descr="logo-junioren-bundesli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junioren-bundesliga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842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503D">
      <w:rPr>
        <w:rFonts w:ascii="Cambria" w:hAnsi="Cambria"/>
        <w:sz w:val="14"/>
        <w:szCs w:val="12"/>
      </w:rPr>
      <w:t xml:space="preserve">Nachwuchsleiter: Martin Jedrusiak-Jung, Unterdorf 36b, 53347 </w:t>
    </w:r>
    <w:proofErr w:type="spellStart"/>
    <w:r w:rsidRPr="00C3503D">
      <w:rPr>
        <w:rFonts w:ascii="Cambria" w:hAnsi="Cambria"/>
        <w:sz w:val="14"/>
        <w:szCs w:val="12"/>
      </w:rPr>
      <w:t>Alfter</w:t>
    </w:r>
    <w:proofErr w:type="spellEnd"/>
    <w:r w:rsidRPr="00C3503D">
      <w:rPr>
        <w:rFonts w:ascii="Cambria" w:hAnsi="Cambria"/>
        <w:sz w:val="14"/>
        <w:szCs w:val="12"/>
      </w:rPr>
      <w:t xml:space="preserve"> • jugendleiter@fc-hennef.de</w:t>
    </w:r>
  </w:p>
  <w:p w:rsidR="00F36F8D" w:rsidRPr="00C3503D" w:rsidRDefault="00F36F8D" w:rsidP="00F36F8D">
    <w:pPr>
      <w:pStyle w:val="Fuzeile"/>
      <w:tabs>
        <w:tab w:val="clear" w:pos="4536"/>
        <w:tab w:val="clear" w:pos="9072"/>
      </w:tabs>
      <w:ind w:left="2410"/>
      <w:jc w:val="center"/>
      <w:rPr>
        <w:rFonts w:ascii="Cambria" w:hAnsi="Cambria"/>
        <w:sz w:val="14"/>
        <w:szCs w:val="12"/>
      </w:rPr>
    </w:pPr>
    <w:r w:rsidRPr="00C3503D">
      <w:rPr>
        <w:rFonts w:ascii="Cambria" w:hAnsi="Cambria"/>
        <w:sz w:val="14"/>
        <w:szCs w:val="12"/>
      </w:rPr>
      <w:t>Jugendkassierer: Ulf Werner, Auf dem Senkel 1, 53859 Niederkassel</w:t>
    </w:r>
  </w:p>
  <w:p w:rsidR="00F36F8D" w:rsidRPr="00C3503D" w:rsidRDefault="00F36F8D" w:rsidP="00F36F8D">
    <w:pPr>
      <w:pStyle w:val="Fuzeile"/>
      <w:tabs>
        <w:tab w:val="clear" w:pos="4536"/>
        <w:tab w:val="clear" w:pos="9072"/>
      </w:tabs>
      <w:ind w:left="2410"/>
      <w:jc w:val="center"/>
      <w:rPr>
        <w:rFonts w:ascii="Cambria" w:hAnsi="Cambria"/>
        <w:sz w:val="14"/>
        <w:szCs w:val="12"/>
      </w:rPr>
    </w:pPr>
    <w:r w:rsidRPr="00C3503D">
      <w:rPr>
        <w:rFonts w:ascii="Cambria" w:hAnsi="Cambria"/>
        <w:sz w:val="14"/>
        <w:szCs w:val="12"/>
      </w:rPr>
      <w:t>Jugendgeschäftsführer: Klaus Magull, Kamillenweg 45, 53757 St. Augustin</w:t>
    </w:r>
  </w:p>
  <w:p w:rsidR="00F36F8D" w:rsidRPr="00C3503D" w:rsidRDefault="00F36F8D" w:rsidP="00F36F8D">
    <w:pPr>
      <w:pStyle w:val="Fuzeile"/>
      <w:tabs>
        <w:tab w:val="clear" w:pos="4536"/>
        <w:tab w:val="clear" w:pos="9072"/>
      </w:tabs>
      <w:ind w:left="2410"/>
      <w:jc w:val="center"/>
      <w:rPr>
        <w:rFonts w:ascii="Cambria" w:hAnsi="Cambria"/>
        <w:sz w:val="14"/>
        <w:szCs w:val="12"/>
      </w:rPr>
    </w:pPr>
    <w:r w:rsidRPr="00C3503D">
      <w:rPr>
        <w:rFonts w:ascii="Cambria" w:hAnsi="Cambria"/>
        <w:sz w:val="14"/>
        <w:szCs w:val="12"/>
      </w:rPr>
      <w:t>Sportzentrum FC Hennef 05, Fritz-Jacobi-Straße, 53773 Hennef • info@fc-hennef.de • www.fc-hennef.de</w:t>
    </w:r>
  </w:p>
  <w:p w:rsidR="00F36F8D" w:rsidRPr="00C3503D" w:rsidRDefault="00F36F8D" w:rsidP="00F36F8D">
    <w:pPr>
      <w:pStyle w:val="Fuzeile"/>
      <w:tabs>
        <w:tab w:val="clear" w:pos="4536"/>
        <w:tab w:val="clear" w:pos="9072"/>
      </w:tabs>
      <w:ind w:left="2410"/>
      <w:jc w:val="center"/>
      <w:rPr>
        <w:rFonts w:ascii="Cambria" w:hAnsi="Cambria"/>
        <w:sz w:val="14"/>
        <w:szCs w:val="12"/>
      </w:rPr>
    </w:pPr>
    <w:r w:rsidRPr="00C3503D">
      <w:rPr>
        <w:rFonts w:ascii="Cambria" w:hAnsi="Cambria"/>
        <w:sz w:val="14"/>
        <w:szCs w:val="12"/>
      </w:rPr>
      <w:t>Bankverbindung Jugend: Kreissparkasse Köln • IBAN DE26370502990100007624 • BIC: COKSDE33XXX</w:t>
    </w:r>
  </w:p>
  <w:p w:rsidR="00AE2B04" w:rsidRDefault="00AE2B04" w:rsidP="00485E03">
    <w:pPr>
      <w:pStyle w:val="Fuzeile"/>
      <w:ind w:left="360"/>
      <w:jc w:val="center"/>
      <w:rPr>
        <w:rFonts w:ascii="Cambria" w:hAnsi="Cambri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F56" w:rsidRDefault="00DC2F56">
      <w:r>
        <w:separator/>
      </w:r>
    </w:p>
  </w:footnote>
  <w:footnote w:type="continuationSeparator" w:id="0">
    <w:p w:rsidR="00DC2F56" w:rsidRDefault="00DC2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BC6" w:rsidRDefault="00091DFB" w:rsidP="00107DAE">
    <w:pPr>
      <w:pStyle w:val="Kopfzeile"/>
      <w:jc w:val="center"/>
    </w:pPr>
    <w:r>
      <w:rPr>
        <w:noProof/>
      </w:rPr>
      <w:drawing>
        <wp:inline distT="0" distB="0" distL="0" distR="0">
          <wp:extent cx="895350" cy="895350"/>
          <wp:effectExtent l="19050" t="0" r="0" b="0"/>
          <wp:docPr id="10" name="Bild 2" descr="FVM_Logo_VK_Sieg_4c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VM_Logo_VK_Sieg_4cR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227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1109345</wp:posOffset>
              </wp:positionV>
              <wp:extent cx="5760085" cy="0"/>
              <wp:effectExtent l="9525" t="13970" r="12065" b="508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B2B13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87.35pt" to="452.8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UCEwIAACg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" strokeweight=".3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125" w:rsidRPr="00895125" w:rsidRDefault="00091DFB" w:rsidP="00FC69C8">
    <w:pPr>
      <w:pStyle w:val="Kopfzeile"/>
      <w:jc w:val="center"/>
      <w:rPr>
        <w:sz w:val="16"/>
        <w:szCs w:val="16"/>
      </w:rPr>
    </w:pPr>
    <w:r>
      <w:rPr>
        <w:noProof/>
      </w:rPr>
      <w:drawing>
        <wp:inline distT="0" distB="0" distL="0" distR="0">
          <wp:extent cx="809625" cy="1028700"/>
          <wp:effectExtent l="19050" t="0" r="9525" b="0"/>
          <wp:docPr id="11" name="Bild 1" descr="FC Hennef Wappe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C Hennef Wappen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9180" w:type="dxa"/>
      <w:tblLook w:val="04A0" w:firstRow="1" w:lastRow="0" w:firstColumn="1" w:lastColumn="0" w:noHBand="0" w:noVBand="1"/>
    </w:tblPr>
    <w:tblGrid>
      <w:gridCol w:w="3227"/>
      <w:gridCol w:w="2835"/>
      <w:gridCol w:w="3118"/>
    </w:tblGrid>
    <w:tr w:rsidR="00F36F8D" w:rsidTr="007F2323">
      <w:trPr>
        <w:trHeight w:val="129"/>
      </w:trPr>
      <w:tc>
        <w:tcPr>
          <w:tcW w:w="3227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F36F8D" w:rsidRDefault="00F36F8D" w:rsidP="00F36F8D">
          <w:pPr>
            <w:pStyle w:val="Kopfzeile"/>
            <w:jc w:val="center"/>
          </w:pPr>
        </w:p>
      </w:tc>
      <w:tc>
        <w:tcPr>
          <w:tcW w:w="2835" w:type="dxa"/>
          <w:vMerge w:val="restart"/>
          <w:shd w:val="clear" w:color="auto" w:fill="auto"/>
          <w:vAlign w:val="center"/>
        </w:tcPr>
        <w:p w:rsidR="00F36F8D" w:rsidRPr="00FD60D3" w:rsidRDefault="00F36F8D" w:rsidP="00F36F8D">
          <w:pPr>
            <w:pStyle w:val="Kopfzeile"/>
            <w:ind w:left="-108" w:right="-108"/>
            <w:jc w:val="center"/>
            <w:rPr>
              <w:sz w:val="16"/>
              <w:szCs w:val="16"/>
            </w:rPr>
          </w:pPr>
          <w:r w:rsidRPr="00C3503D">
            <w:rPr>
              <w:rFonts w:ascii="Cambria" w:hAnsi="Cambria"/>
              <w:b/>
              <w:sz w:val="16"/>
              <w:szCs w:val="16"/>
            </w:rPr>
            <w:t>FC Hennef 05 Nachwuchszentrum</w:t>
          </w:r>
        </w:p>
      </w:tc>
      <w:tc>
        <w:tcPr>
          <w:tcW w:w="3118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F36F8D" w:rsidRDefault="00F36F8D" w:rsidP="00F36F8D">
          <w:pPr>
            <w:pStyle w:val="Kopfzeile"/>
            <w:ind w:left="-108"/>
            <w:jc w:val="center"/>
          </w:pPr>
        </w:p>
      </w:tc>
    </w:tr>
    <w:tr w:rsidR="00F36F8D" w:rsidTr="007F2323">
      <w:trPr>
        <w:trHeight w:val="128"/>
      </w:trPr>
      <w:tc>
        <w:tcPr>
          <w:tcW w:w="3227" w:type="dxa"/>
          <w:tcBorders>
            <w:top w:val="single" w:sz="4" w:space="0" w:color="auto"/>
          </w:tcBorders>
          <w:shd w:val="clear" w:color="auto" w:fill="auto"/>
          <w:vAlign w:val="center"/>
        </w:tcPr>
        <w:p w:rsidR="00F36F8D" w:rsidRDefault="00F36F8D" w:rsidP="00F36F8D">
          <w:pPr>
            <w:pStyle w:val="Kopfzeile"/>
            <w:jc w:val="center"/>
          </w:pPr>
        </w:p>
      </w:tc>
      <w:tc>
        <w:tcPr>
          <w:tcW w:w="2835" w:type="dxa"/>
          <w:vMerge/>
          <w:shd w:val="clear" w:color="auto" w:fill="auto"/>
          <w:vAlign w:val="center"/>
        </w:tcPr>
        <w:p w:rsidR="00F36F8D" w:rsidRPr="00FD60D3" w:rsidRDefault="00F36F8D" w:rsidP="00F36F8D">
          <w:pPr>
            <w:pStyle w:val="Kopfzeile"/>
            <w:jc w:val="center"/>
            <w:rPr>
              <w:rFonts w:ascii="Cambria" w:hAnsi="Cambria"/>
              <w:b/>
              <w:sz w:val="18"/>
              <w:szCs w:val="18"/>
            </w:rPr>
          </w:pPr>
        </w:p>
      </w:tc>
      <w:tc>
        <w:tcPr>
          <w:tcW w:w="3118" w:type="dxa"/>
          <w:tcBorders>
            <w:top w:val="single" w:sz="4" w:space="0" w:color="auto"/>
          </w:tcBorders>
          <w:shd w:val="clear" w:color="auto" w:fill="auto"/>
          <w:vAlign w:val="center"/>
        </w:tcPr>
        <w:p w:rsidR="00F36F8D" w:rsidRDefault="00F36F8D" w:rsidP="00F36F8D">
          <w:pPr>
            <w:pStyle w:val="Kopfzeile"/>
            <w:jc w:val="center"/>
          </w:pPr>
        </w:p>
      </w:tc>
    </w:tr>
  </w:tbl>
  <w:p w:rsidR="00662BC6" w:rsidRPr="00FD60D3" w:rsidRDefault="00F36F8D" w:rsidP="00F36F8D">
    <w:pPr>
      <w:pStyle w:val="Kopfzeile"/>
      <w:jc w:val="center"/>
      <w:rPr>
        <w:rFonts w:ascii="Cambria" w:hAnsi="Cambria"/>
        <w:b/>
        <w:sz w:val="18"/>
        <w:szCs w:val="18"/>
      </w:rPr>
    </w:pPr>
    <w:r w:rsidRPr="001E5E86">
      <w:rPr>
        <w:rFonts w:ascii="Cambria" w:hAnsi="Cambria"/>
        <w:b/>
        <w:sz w:val="16"/>
        <w:szCs w:val="14"/>
      </w:rPr>
      <w:t>C-</w:t>
    </w:r>
    <w:r>
      <w:rPr>
        <w:rFonts w:ascii="Cambria" w:hAnsi="Cambria"/>
        <w:b/>
        <w:sz w:val="16"/>
        <w:szCs w:val="14"/>
      </w:rPr>
      <w:t xml:space="preserve">Jugend Mittelrheinmeister &amp; </w:t>
    </w:r>
    <w:r w:rsidRPr="001E5E86">
      <w:rPr>
        <w:rFonts w:ascii="Cambria" w:hAnsi="Cambria"/>
        <w:b/>
        <w:sz w:val="16"/>
        <w:szCs w:val="14"/>
      </w:rPr>
      <w:t>B-Jugend Mittelrheinmeister 2015</w:t>
    </w:r>
    <w:r w:rsidR="00172279">
      <w:rPr>
        <w:rFonts w:ascii="Cambria" w:hAnsi="Cambri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3317240</wp:posOffset>
              </wp:positionV>
              <wp:extent cx="360045" cy="0"/>
              <wp:effectExtent l="9525" t="12065" r="11430" b="6985"/>
              <wp:wrapNone/>
              <wp:docPr id="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AB823F" id="Line 31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1pt,261.2pt" to="-52.65pt,2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1257D"/>
    <w:multiLevelType w:val="hybridMultilevel"/>
    <w:tmpl w:val="380EF3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42345"/>
    <w:multiLevelType w:val="hybridMultilevel"/>
    <w:tmpl w:val="7CD4617A"/>
    <w:lvl w:ilvl="0" w:tplc="D6C4CE0E">
      <w:start w:val="1"/>
      <w:numFmt w:val="upperLetter"/>
      <w:lvlText w:val="(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DC6829"/>
    <w:multiLevelType w:val="hybridMultilevel"/>
    <w:tmpl w:val="567AEA0C"/>
    <w:lvl w:ilvl="0" w:tplc="94B2126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FC3FB5"/>
    <w:multiLevelType w:val="hybridMultilevel"/>
    <w:tmpl w:val="6A2217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162A13"/>
    <w:multiLevelType w:val="hybridMultilevel"/>
    <w:tmpl w:val="7A7098CA"/>
    <w:lvl w:ilvl="0" w:tplc="C4CAFAEA">
      <w:start w:val="1"/>
      <w:numFmt w:val="upperLetter"/>
      <w:lvlText w:val="(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</w:docVars>
  <w:rsids>
    <w:rsidRoot w:val="00906B31"/>
    <w:rsid w:val="000049D8"/>
    <w:rsid w:val="0000661E"/>
    <w:rsid w:val="00042A91"/>
    <w:rsid w:val="000622F5"/>
    <w:rsid w:val="0007126F"/>
    <w:rsid w:val="0007515C"/>
    <w:rsid w:val="00091DFB"/>
    <w:rsid w:val="000C6582"/>
    <w:rsid w:val="000E481B"/>
    <w:rsid w:val="000F3F79"/>
    <w:rsid w:val="00107DAE"/>
    <w:rsid w:val="00111034"/>
    <w:rsid w:val="001203EE"/>
    <w:rsid w:val="00122420"/>
    <w:rsid w:val="001309E8"/>
    <w:rsid w:val="001379B0"/>
    <w:rsid w:val="00137B80"/>
    <w:rsid w:val="001468CD"/>
    <w:rsid w:val="0016509F"/>
    <w:rsid w:val="00172279"/>
    <w:rsid w:val="00173A79"/>
    <w:rsid w:val="00177133"/>
    <w:rsid w:val="00187949"/>
    <w:rsid w:val="00190BDA"/>
    <w:rsid w:val="0019597C"/>
    <w:rsid w:val="001A5A92"/>
    <w:rsid w:val="001B041A"/>
    <w:rsid w:val="001B54FC"/>
    <w:rsid w:val="001B553F"/>
    <w:rsid w:val="001C1F57"/>
    <w:rsid w:val="001C6B32"/>
    <w:rsid w:val="001C6B6A"/>
    <w:rsid w:val="001D0C79"/>
    <w:rsid w:val="001E3ACB"/>
    <w:rsid w:val="001E7724"/>
    <w:rsid w:val="0020183F"/>
    <w:rsid w:val="002116C9"/>
    <w:rsid w:val="002170FA"/>
    <w:rsid w:val="00230ED8"/>
    <w:rsid w:val="002357EC"/>
    <w:rsid w:val="00241736"/>
    <w:rsid w:val="00242EA8"/>
    <w:rsid w:val="00243140"/>
    <w:rsid w:val="00246784"/>
    <w:rsid w:val="00266507"/>
    <w:rsid w:val="00271EA8"/>
    <w:rsid w:val="002A062C"/>
    <w:rsid w:val="002B4785"/>
    <w:rsid w:val="002C29B9"/>
    <w:rsid w:val="002C6FA0"/>
    <w:rsid w:val="002D0A80"/>
    <w:rsid w:val="002E1352"/>
    <w:rsid w:val="002F4ACB"/>
    <w:rsid w:val="00304408"/>
    <w:rsid w:val="00310E5C"/>
    <w:rsid w:val="00316B0E"/>
    <w:rsid w:val="00340C6C"/>
    <w:rsid w:val="00341E8A"/>
    <w:rsid w:val="00344442"/>
    <w:rsid w:val="003605B2"/>
    <w:rsid w:val="003664B0"/>
    <w:rsid w:val="00372864"/>
    <w:rsid w:val="00373572"/>
    <w:rsid w:val="003942E5"/>
    <w:rsid w:val="003A6BD8"/>
    <w:rsid w:val="003C4241"/>
    <w:rsid w:val="003D1E8A"/>
    <w:rsid w:val="003D2C0F"/>
    <w:rsid w:val="00413019"/>
    <w:rsid w:val="00417B45"/>
    <w:rsid w:val="00421983"/>
    <w:rsid w:val="00432DE1"/>
    <w:rsid w:val="00435397"/>
    <w:rsid w:val="00437383"/>
    <w:rsid w:val="00437BF7"/>
    <w:rsid w:val="004465B8"/>
    <w:rsid w:val="00447118"/>
    <w:rsid w:val="00454F73"/>
    <w:rsid w:val="00464E39"/>
    <w:rsid w:val="00467BFC"/>
    <w:rsid w:val="00485E03"/>
    <w:rsid w:val="004A52AA"/>
    <w:rsid w:val="004A5706"/>
    <w:rsid w:val="004B783E"/>
    <w:rsid w:val="004C3AE7"/>
    <w:rsid w:val="004D2900"/>
    <w:rsid w:val="004F0B37"/>
    <w:rsid w:val="004F4D3C"/>
    <w:rsid w:val="0050211A"/>
    <w:rsid w:val="00510A35"/>
    <w:rsid w:val="00514028"/>
    <w:rsid w:val="00520AB2"/>
    <w:rsid w:val="005373FE"/>
    <w:rsid w:val="00537FE0"/>
    <w:rsid w:val="0054605E"/>
    <w:rsid w:val="00546F28"/>
    <w:rsid w:val="005558E6"/>
    <w:rsid w:val="0057368D"/>
    <w:rsid w:val="00580F6B"/>
    <w:rsid w:val="005C3864"/>
    <w:rsid w:val="005C75F5"/>
    <w:rsid w:val="005E0349"/>
    <w:rsid w:val="005E59BF"/>
    <w:rsid w:val="005E7698"/>
    <w:rsid w:val="005F42EB"/>
    <w:rsid w:val="005F707A"/>
    <w:rsid w:val="005F7BC0"/>
    <w:rsid w:val="00600D63"/>
    <w:rsid w:val="00613C99"/>
    <w:rsid w:val="006263FE"/>
    <w:rsid w:val="006369D2"/>
    <w:rsid w:val="006426C8"/>
    <w:rsid w:val="00647558"/>
    <w:rsid w:val="00657A3F"/>
    <w:rsid w:val="00662BC6"/>
    <w:rsid w:val="00694266"/>
    <w:rsid w:val="006A176F"/>
    <w:rsid w:val="006A1A35"/>
    <w:rsid w:val="006A55C1"/>
    <w:rsid w:val="006B32E9"/>
    <w:rsid w:val="006B6049"/>
    <w:rsid w:val="006B678A"/>
    <w:rsid w:val="006C3E95"/>
    <w:rsid w:val="006E0D40"/>
    <w:rsid w:val="006F0176"/>
    <w:rsid w:val="007038F7"/>
    <w:rsid w:val="00704345"/>
    <w:rsid w:val="0071314C"/>
    <w:rsid w:val="00713D92"/>
    <w:rsid w:val="00714A29"/>
    <w:rsid w:val="007340E2"/>
    <w:rsid w:val="0076161E"/>
    <w:rsid w:val="00765D10"/>
    <w:rsid w:val="0077247B"/>
    <w:rsid w:val="0077402E"/>
    <w:rsid w:val="007827BB"/>
    <w:rsid w:val="007A1C5A"/>
    <w:rsid w:val="007A4FAD"/>
    <w:rsid w:val="007B45D0"/>
    <w:rsid w:val="007D19ED"/>
    <w:rsid w:val="007E67B1"/>
    <w:rsid w:val="008010CF"/>
    <w:rsid w:val="00804E18"/>
    <w:rsid w:val="008050B4"/>
    <w:rsid w:val="00826B3E"/>
    <w:rsid w:val="008824C3"/>
    <w:rsid w:val="00887B21"/>
    <w:rsid w:val="00895125"/>
    <w:rsid w:val="008973F9"/>
    <w:rsid w:val="008A0064"/>
    <w:rsid w:val="00906B31"/>
    <w:rsid w:val="0091355D"/>
    <w:rsid w:val="0091636D"/>
    <w:rsid w:val="00927861"/>
    <w:rsid w:val="00931AFD"/>
    <w:rsid w:val="00940608"/>
    <w:rsid w:val="00980D8A"/>
    <w:rsid w:val="00983BA7"/>
    <w:rsid w:val="00983CA3"/>
    <w:rsid w:val="00991B84"/>
    <w:rsid w:val="00996DA1"/>
    <w:rsid w:val="009F4E50"/>
    <w:rsid w:val="00A17A2D"/>
    <w:rsid w:val="00A27E4A"/>
    <w:rsid w:val="00A33B11"/>
    <w:rsid w:val="00A4683E"/>
    <w:rsid w:val="00A46FAB"/>
    <w:rsid w:val="00A618A2"/>
    <w:rsid w:val="00A643F8"/>
    <w:rsid w:val="00A903D6"/>
    <w:rsid w:val="00A9707A"/>
    <w:rsid w:val="00AA69EA"/>
    <w:rsid w:val="00AB15D2"/>
    <w:rsid w:val="00AB5BEC"/>
    <w:rsid w:val="00AC2E29"/>
    <w:rsid w:val="00AC47BD"/>
    <w:rsid w:val="00AD5541"/>
    <w:rsid w:val="00AE2B04"/>
    <w:rsid w:val="00B02128"/>
    <w:rsid w:val="00B251A2"/>
    <w:rsid w:val="00B3357F"/>
    <w:rsid w:val="00B44580"/>
    <w:rsid w:val="00B44726"/>
    <w:rsid w:val="00B47B7F"/>
    <w:rsid w:val="00B51BB5"/>
    <w:rsid w:val="00B600BC"/>
    <w:rsid w:val="00B637BE"/>
    <w:rsid w:val="00B6640A"/>
    <w:rsid w:val="00B929DC"/>
    <w:rsid w:val="00BC2D1B"/>
    <w:rsid w:val="00BC5C63"/>
    <w:rsid w:val="00BC7AB7"/>
    <w:rsid w:val="00BD3FD7"/>
    <w:rsid w:val="00BD5559"/>
    <w:rsid w:val="00BD5600"/>
    <w:rsid w:val="00BF1605"/>
    <w:rsid w:val="00BF4B9B"/>
    <w:rsid w:val="00BF59B8"/>
    <w:rsid w:val="00BF5D8B"/>
    <w:rsid w:val="00C0275C"/>
    <w:rsid w:val="00C10B23"/>
    <w:rsid w:val="00C50689"/>
    <w:rsid w:val="00C52554"/>
    <w:rsid w:val="00C54F79"/>
    <w:rsid w:val="00C62C19"/>
    <w:rsid w:val="00C65913"/>
    <w:rsid w:val="00C7124D"/>
    <w:rsid w:val="00C74940"/>
    <w:rsid w:val="00C766A1"/>
    <w:rsid w:val="00C9217C"/>
    <w:rsid w:val="00CD4B1F"/>
    <w:rsid w:val="00CD64AF"/>
    <w:rsid w:val="00CE3401"/>
    <w:rsid w:val="00CE3463"/>
    <w:rsid w:val="00CE7FF1"/>
    <w:rsid w:val="00D3187F"/>
    <w:rsid w:val="00D44F7A"/>
    <w:rsid w:val="00D50D00"/>
    <w:rsid w:val="00D626D5"/>
    <w:rsid w:val="00D7370A"/>
    <w:rsid w:val="00D77CDF"/>
    <w:rsid w:val="00DA26AE"/>
    <w:rsid w:val="00DA446D"/>
    <w:rsid w:val="00DA4852"/>
    <w:rsid w:val="00DA7DC1"/>
    <w:rsid w:val="00DB7143"/>
    <w:rsid w:val="00DC2F56"/>
    <w:rsid w:val="00DD248D"/>
    <w:rsid w:val="00DD358F"/>
    <w:rsid w:val="00DD4220"/>
    <w:rsid w:val="00DD506C"/>
    <w:rsid w:val="00DE2869"/>
    <w:rsid w:val="00DE640B"/>
    <w:rsid w:val="00DF0B10"/>
    <w:rsid w:val="00E03A3F"/>
    <w:rsid w:val="00E11544"/>
    <w:rsid w:val="00E23E5C"/>
    <w:rsid w:val="00E32231"/>
    <w:rsid w:val="00E332A3"/>
    <w:rsid w:val="00E510C8"/>
    <w:rsid w:val="00E72464"/>
    <w:rsid w:val="00E916CE"/>
    <w:rsid w:val="00E95351"/>
    <w:rsid w:val="00EE7374"/>
    <w:rsid w:val="00EE7F4F"/>
    <w:rsid w:val="00F00007"/>
    <w:rsid w:val="00F16E70"/>
    <w:rsid w:val="00F221F6"/>
    <w:rsid w:val="00F34EE4"/>
    <w:rsid w:val="00F36F8D"/>
    <w:rsid w:val="00F47597"/>
    <w:rsid w:val="00F5595A"/>
    <w:rsid w:val="00F67512"/>
    <w:rsid w:val="00F77FF8"/>
    <w:rsid w:val="00F870D8"/>
    <w:rsid w:val="00FA62DB"/>
    <w:rsid w:val="00FB2B3B"/>
    <w:rsid w:val="00FC6892"/>
    <w:rsid w:val="00FC69C8"/>
    <w:rsid w:val="00FD60D3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F788E40-3E56-4775-B539-6F28C379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83BA7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0622F5"/>
    <w:pPr>
      <w:keepNext/>
      <w:outlineLvl w:val="0"/>
    </w:pPr>
    <w:rPr>
      <w:rFonts w:cs="Arial"/>
      <w:b/>
      <w:bCs/>
      <w:kern w:val="32"/>
    </w:rPr>
  </w:style>
  <w:style w:type="paragraph" w:styleId="berschrift2">
    <w:name w:val="heading 2"/>
    <w:basedOn w:val="Standard"/>
    <w:next w:val="Standard"/>
    <w:qFormat/>
    <w:rsid w:val="000622F5"/>
    <w:pPr>
      <w:keepNext/>
      <w:outlineLvl w:val="1"/>
    </w:pPr>
    <w:rPr>
      <w:rFonts w:cs="Arial"/>
      <w:b/>
      <w:bCs/>
      <w:iCs/>
    </w:rPr>
  </w:style>
  <w:style w:type="paragraph" w:styleId="berschrift3">
    <w:name w:val="heading 3"/>
    <w:basedOn w:val="Standard"/>
    <w:next w:val="Standard"/>
    <w:qFormat/>
    <w:rsid w:val="000622F5"/>
    <w:pPr>
      <w:keepNext/>
      <w:outlineLvl w:val="2"/>
    </w:pPr>
    <w:rPr>
      <w:rFonts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06B3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06B31"/>
    <w:pPr>
      <w:tabs>
        <w:tab w:val="center" w:pos="4536"/>
        <w:tab w:val="right" w:pos="9072"/>
      </w:tabs>
    </w:pPr>
  </w:style>
  <w:style w:type="character" w:customStyle="1" w:styleId="Informationen">
    <w:name w:val="Informationen"/>
    <w:rsid w:val="00C52554"/>
    <w:rPr>
      <w:rFonts w:ascii="Arial" w:hAnsi="Arial"/>
      <w:sz w:val="16"/>
    </w:rPr>
  </w:style>
  <w:style w:type="paragraph" w:customStyle="1" w:styleId="Noparagraphstyle">
    <w:name w:val="[No paragraph style]"/>
    <w:rsid w:val="008A00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</w:rPr>
  </w:style>
  <w:style w:type="paragraph" w:styleId="Sprechblasentext">
    <w:name w:val="Balloon Text"/>
    <w:basedOn w:val="Standard"/>
    <w:semiHidden/>
    <w:rsid w:val="00242EA8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uiPriority w:val="59"/>
    <w:rsid w:val="0089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77247B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rsid w:val="00F36F8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VM\Drucksachen\Briefb&#246;gen\VP_2007-2010\FVM_Brief\FVM_Brief\FVM_Briefvorlage_allgemein\FVM_Briefvorlage_allgemein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FVM_Briefvorlage_allgemein</Template>
  <TotalTime>0</TotalTime>
  <Pages>1</Pages>
  <Words>32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</vt:lpstr>
    </vt:vector>
  </TitlesOfParts>
  <Company>springer f3</Company>
  <LinksUpToDate>false</LinksUpToDate>
  <CharactersWithSpaces>235</CharactersWithSpaces>
  <SharedDoc>false</SharedDoc>
  <HLinks>
    <vt:vector size="6" baseType="variant">
      <vt:variant>
        <vt:i4>6684681</vt:i4>
      </vt:variant>
      <vt:variant>
        <vt:i4>0</vt:i4>
      </vt:variant>
      <vt:variant>
        <vt:i4>0</vt:i4>
      </vt:variant>
      <vt:variant>
        <vt:i4>5</vt:i4>
      </vt:variant>
      <vt:variant>
        <vt:lpwstr>mailto:info@fc-hennef.de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creator>Sascha Hendrich-Bächer</dc:creator>
  <cp:lastModifiedBy>Markus Halfmann</cp:lastModifiedBy>
  <cp:revision>5</cp:revision>
  <cp:lastPrinted>2014-08-18T08:57:00Z</cp:lastPrinted>
  <dcterms:created xsi:type="dcterms:W3CDTF">2015-07-23T09:20:00Z</dcterms:created>
  <dcterms:modified xsi:type="dcterms:W3CDTF">2015-09-24T21:40:00Z</dcterms:modified>
</cp:coreProperties>
</file>